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B75C4">
      <w:pPr>
        <w:jc w:val="center"/>
        <w:rPr>
          <w:rFonts w:hint="default"/>
          <w:b/>
          <w:bCs/>
          <w:i/>
          <w:iCs/>
          <w:lang w:val="sr-Cyrl-RS"/>
        </w:rPr>
      </w:pPr>
      <w:r>
        <w:rPr>
          <w:b/>
          <w:bCs/>
          <w:i/>
          <w:iCs/>
          <w:lang w:val="sr-Cyrl-RS"/>
        </w:rPr>
        <w:t>РАПОРЕД</w:t>
      </w:r>
      <w:r>
        <w:rPr>
          <w:rFonts w:hint="default"/>
          <w:b/>
          <w:bCs/>
          <w:i/>
          <w:iCs/>
          <w:lang w:val="sr-Cyrl-RS"/>
        </w:rPr>
        <w:t xml:space="preserve"> ПИСАНИХ ПРОВЕРА ЗА ДРУГИ И ЧЕТВРТИ РАЗРЕД У ШКОЛСКОЈ 2025/2026.ГОДИНИ</w:t>
      </w:r>
    </w:p>
    <w:p w14:paraId="38FE558D">
      <w:pPr>
        <w:jc w:val="center"/>
        <w:rPr>
          <w:rFonts w:hint="default"/>
          <w:b/>
          <w:bCs/>
          <w:i/>
          <w:iCs/>
          <w:lang w:val="sr-Cyrl-RS"/>
        </w:rPr>
      </w:pPr>
      <w:r>
        <w:rPr>
          <w:rFonts w:hint="default"/>
          <w:b/>
          <w:bCs/>
          <w:i/>
          <w:iCs/>
          <w:lang w:val="sr-Cyrl-RS"/>
        </w:rPr>
        <w:t>УЧИТЕЉИЦА: АЛЕКСАНДРА ЉУБИЋ</w:t>
      </w:r>
    </w:p>
    <w:p w14:paraId="1BABAA32">
      <w:pPr>
        <w:jc w:val="center"/>
        <w:rPr>
          <w:b/>
          <w:bCs/>
          <w:i/>
          <w:iCs/>
        </w:rPr>
      </w:pP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86EB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565267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u w:val="none"/>
              </w:rPr>
            </w:pPr>
            <w:bookmarkStart w:id="0" w:name="_GoBack" w:colFirst="3" w:colLast="3"/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Предмет</w:t>
            </w:r>
          </w:p>
        </w:tc>
        <w:tc>
          <w:tcPr>
            <w:tcW w:w="2130" w:type="dxa"/>
            <w:vAlign w:val="bottom"/>
          </w:tcPr>
          <w:p w14:paraId="53EBA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Врста</w:t>
            </w:r>
          </w:p>
        </w:tc>
        <w:tc>
          <w:tcPr>
            <w:tcW w:w="2131" w:type="dxa"/>
            <w:vAlign w:val="bottom"/>
          </w:tcPr>
          <w:p w14:paraId="713E27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Датум</w:t>
            </w:r>
          </w:p>
        </w:tc>
        <w:tc>
          <w:tcPr>
            <w:tcW w:w="2131" w:type="dxa"/>
            <w:vAlign w:val="bottom"/>
          </w:tcPr>
          <w:p w14:paraId="76BB90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Садржај рада</w:t>
            </w:r>
          </w:p>
        </w:tc>
      </w:tr>
      <w:tr w14:paraId="2707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FC485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II разред основне школе</w:t>
            </w:r>
          </w:p>
        </w:tc>
        <w:tc>
          <w:tcPr>
            <w:tcW w:w="2130" w:type="dxa"/>
            <w:vAlign w:val="bottom"/>
          </w:tcPr>
          <w:p w14:paraId="615ACE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1FD96E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2. 9. 2025.</w:t>
            </w:r>
          </w:p>
        </w:tc>
        <w:tc>
          <w:tcPr>
            <w:tcW w:w="2131" w:type="dxa"/>
            <w:vAlign w:val="bottom"/>
          </w:tcPr>
          <w:p w14:paraId="3096F3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 наставне теме из претходног разреда</w:t>
            </w:r>
          </w:p>
        </w:tc>
      </w:tr>
      <w:tr w14:paraId="50231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0863B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4A3564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7EDD25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3. 9. 2025.</w:t>
            </w:r>
          </w:p>
        </w:tc>
        <w:tc>
          <w:tcPr>
            <w:tcW w:w="2131" w:type="dxa"/>
            <w:vAlign w:val="bottom"/>
          </w:tcPr>
          <w:p w14:paraId="469899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 наставне теме из претходног разреда</w:t>
            </w:r>
          </w:p>
        </w:tc>
      </w:tr>
      <w:tr w14:paraId="12B94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18756E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125E5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6A19DE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8. 9. 2025.</w:t>
            </w:r>
          </w:p>
        </w:tc>
        <w:tc>
          <w:tcPr>
            <w:tcW w:w="2131" w:type="dxa"/>
            <w:vAlign w:val="bottom"/>
          </w:tcPr>
          <w:p w14:paraId="019FC5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 наставне теме из претходног разреда</w:t>
            </w:r>
          </w:p>
        </w:tc>
      </w:tr>
      <w:tr w14:paraId="58699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8C6EB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476F1F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1C4A63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8. 9. 2025.</w:t>
            </w:r>
          </w:p>
        </w:tc>
        <w:tc>
          <w:tcPr>
            <w:tcW w:w="2131" w:type="dxa"/>
            <w:vAlign w:val="bottom"/>
          </w:tcPr>
          <w:p w14:paraId="13AD95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 наставне теме из претходног разреда</w:t>
            </w:r>
          </w:p>
        </w:tc>
      </w:tr>
      <w:tr w14:paraId="0EE43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4C27A5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 - IV разред основне школе</w:t>
            </w:r>
          </w:p>
        </w:tc>
        <w:tc>
          <w:tcPr>
            <w:tcW w:w="2130" w:type="dxa"/>
            <w:vAlign w:val="bottom"/>
          </w:tcPr>
          <w:p w14:paraId="6F0A96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635A2D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9. 9. 2025.</w:t>
            </w:r>
          </w:p>
        </w:tc>
        <w:tc>
          <w:tcPr>
            <w:tcW w:w="2131" w:type="dxa"/>
            <w:vAlign w:val="bottom"/>
          </w:tcPr>
          <w:p w14:paraId="4810EF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 наставне теме из претходног разреда</w:t>
            </w:r>
          </w:p>
        </w:tc>
      </w:tr>
      <w:tr w14:paraId="7DF7E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4140A8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IV разред основне школе</w:t>
            </w:r>
          </w:p>
        </w:tc>
        <w:tc>
          <w:tcPr>
            <w:tcW w:w="2130" w:type="dxa"/>
            <w:vAlign w:val="bottom"/>
          </w:tcPr>
          <w:p w14:paraId="6E3F8F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23B9AD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10. 9. 2025.</w:t>
            </w:r>
          </w:p>
        </w:tc>
        <w:tc>
          <w:tcPr>
            <w:tcW w:w="2131" w:type="dxa"/>
            <w:vAlign w:val="bottom"/>
          </w:tcPr>
          <w:p w14:paraId="4CB0F6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 наставне теме из претходног разреда</w:t>
            </w:r>
          </w:p>
        </w:tc>
      </w:tr>
      <w:tr w14:paraId="56944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B0CA9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Енглески језик - IV разред основне школе</w:t>
            </w:r>
          </w:p>
        </w:tc>
        <w:tc>
          <w:tcPr>
            <w:tcW w:w="2130" w:type="dxa"/>
            <w:vAlign w:val="bottom"/>
          </w:tcPr>
          <w:p w14:paraId="3991D1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3BC5C3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11. 9. 2025.</w:t>
            </w:r>
          </w:p>
        </w:tc>
        <w:tc>
          <w:tcPr>
            <w:tcW w:w="2131" w:type="dxa"/>
            <w:vAlign w:val="bottom"/>
          </w:tcPr>
          <w:p w14:paraId="072DBA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Vocabulary and Grammar</w:t>
            </w:r>
          </w:p>
        </w:tc>
      </w:tr>
      <w:tr w14:paraId="61DE6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7A3C6C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647E27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68D28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22. 9. 2025.</w:t>
            </w:r>
          </w:p>
        </w:tc>
        <w:tc>
          <w:tcPr>
            <w:tcW w:w="2131" w:type="dxa"/>
            <w:vAlign w:val="bottom"/>
          </w:tcPr>
          <w:p w14:paraId="2EC668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Скуп природних бројева N и No</w:t>
            </w:r>
          </w:p>
        </w:tc>
      </w:tr>
      <w:tr w14:paraId="278D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4BB5FE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 - IV разред основне школе</w:t>
            </w:r>
          </w:p>
        </w:tc>
        <w:tc>
          <w:tcPr>
            <w:tcW w:w="2130" w:type="dxa"/>
            <w:vAlign w:val="bottom"/>
          </w:tcPr>
          <w:p w14:paraId="35E979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08E27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23. 9. 2025.</w:t>
            </w:r>
          </w:p>
        </w:tc>
        <w:tc>
          <w:tcPr>
            <w:tcW w:w="2131" w:type="dxa"/>
            <w:vAlign w:val="bottom"/>
          </w:tcPr>
          <w:p w14:paraId="472657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Одреднице Републике Србије</w:t>
            </w:r>
          </w:p>
        </w:tc>
      </w:tr>
      <w:tr w14:paraId="555A6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446508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II разред основне школе</w:t>
            </w:r>
          </w:p>
        </w:tc>
        <w:tc>
          <w:tcPr>
            <w:tcW w:w="2130" w:type="dxa"/>
            <w:vAlign w:val="bottom"/>
          </w:tcPr>
          <w:p w14:paraId="5CE8E2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C07B0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2. 10. 2025.</w:t>
            </w:r>
          </w:p>
        </w:tc>
        <w:tc>
          <w:tcPr>
            <w:tcW w:w="2131" w:type="dxa"/>
            <w:vAlign w:val="bottom"/>
          </w:tcPr>
          <w:p w14:paraId="39FF1B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Други и ја</w:t>
            </w:r>
          </w:p>
        </w:tc>
      </w:tr>
      <w:tr w14:paraId="2CD4F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6C89B9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IV разред основне школе</w:t>
            </w:r>
          </w:p>
        </w:tc>
        <w:tc>
          <w:tcPr>
            <w:tcW w:w="2130" w:type="dxa"/>
            <w:vAlign w:val="bottom"/>
          </w:tcPr>
          <w:p w14:paraId="32BB5A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7AD7B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6. 10. 2025.</w:t>
            </w:r>
          </w:p>
        </w:tc>
        <w:tc>
          <w:tcPr>
            <w:tcW w:w="2131" w:type="dxa"/>
            <w:vAlign w:val="bottom"/>
          </w:tcPr>
          <w:p w14:paraId="1841F0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Променљиве речи</w:t>
            </w:r>
          </w:p>
        </w:tc>
      </w:tr>
      <w:tr w14:paraId="6162E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7B655C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62CA97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DFA65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8. 10. 2025.</w:t>
            </w:r>
          </w:p>
        </w:tc>
        <w:tc>
          <w:tcPr>
            <w:tcW w:w="2131" w:type="dxa"/>
            <w:vAlign w:val="bottom"/>
          </w:tcPr>
          <w:p w14:paraId="06A80D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</w:t>
            </w:r>
          </w:p>
        </w:tc>
      </w:tr>
      <w:tr w14:paraId="67597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80414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572C0A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2CEF26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10. 10. 2025.</w:t>
            </w:r>
          </w:p>
        </w:tc>
        <w:tc>
          <w:tcPr>
            <w:tcW w:w="2131" w:type="dxa"/>
            <w:vAlign w:val="bottom"/>
          </w:tcPr>
          <w:p w14:paraId="7F720F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Именице - провера знања</w:t>
            </w:r>
          </w:p>
        </w:tc>
      </w:tr>
      <w:tr w14:paraId="4E19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46637E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4ECE73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E548B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17. 10. 2025.</w:t>
            </w:r>
          </w:p>
        </w:tc>
        <w:tc>
          <w:tcPr>
            <w:tcW w:w="2131" w:type="dxa"/>
            <w:vAlign w:val="bottom"/>
          </w:tcPr>
          <w:p w14:paraId="2F98CB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бројева у скупу N и скупу Nо</w:t>
            </w:r>
          </w:p>
        </w:tc>
      </w:tr>
      <w:tr w14:paraId="616A3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4BD863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21DE51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F01B9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22. 10. 2025.</w:t>
            </w:r>
          </w:p>
        </w:tc>
        <w:tc>
          <w:tcPr>
            <w:tcW w:w="2131" w:type="dxa"/>
            <w:vAlign w:val="bottom"/>
          </w:tcPr>
          <w:p w14:paraId="46701F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Придеви - провера знања</w:t>
            </w:r>
          </w:p>
        </w:tc>
      </w:tr>
      <w:tr w14:paraId="0FC6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390E4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50A422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EFD47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28. 10. 2025.</w:t>
            </w:r>
          </w:p>
        </w:tc>
        <w:tc>
          <w:tcPr>
            <w:tcW w:w="2131" w:type="dxa"/>
            <w:vAlign w:val="bottom"/>
          </w:tcPr>
          <w:p w14:paraId="5F042F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одузимање. Римске цифре. Једначине и неједначине.</w:t>
            </w:r>
          </w:p>
        </w:tc>
      </w:tr>
      <w:tr w14:paraId="188C3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3ED8C5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 - IV разред основне школе</w:t>
            </w:r>
          </w:p>
        </w:tc>
        <w:tc>
          <w:tcPr>
            <w:tcW w:w="2130" w:type="dxa"/>
            <w:vAlign w:val="bottom"/>
          </w:tcPr>
          <w:p w14:paraId="45E98A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600D8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28. 10. 2025.</w:t>
            </w:r>
          </w:p>
        </w:tc>
        <w:tc>
          <w:tcPr>
            <w:tcW w:w="2131" w:type="dxa"/>
            <w:vAlign w:val="bottom"/>
          </w:tcPr>
          <w:p w14:paraId="204AAC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Природне одлике Републике Србије</w:t>
            </w:r>
          </w:p>
        </w:tc>
      </w:tr>
      <w:tr w14:paraId="73AA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5698BC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4CC021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писмени задатак</w:t>
            </w:r>
          </w:p>
        </w:tc>
        <w:tc>
          <w:tcPr>
            <w:tcW w:w="2131" w:type="dxa"/>
            <w:vAlign w:val="bottom"/>
          </w:tcPr>
          <w:p w14:paraId="4129EF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5. 11. 2025.</w:t>
            </w:r>
          </w:p>
        </w:tc>
        <w:tc>
          <w:tcPr>
            <w:tcW w:w="2131" w:type="dxa"/>
            <w:vAlign w:val="bottom"/>
          </w:tcPr>
          <w:p w14:paraId="797850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Први писмени задатак</w:t>
            </w:r>
          </w:p>
        </w:tc>
      </w:tr>
      <w:tr w14:paraId="51692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56A753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57D659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EEA34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6. 11. 2025.</w:t>
            </w:r>
          </w:p>
        </w:tc>
        <w:tc>
          <w:tcPr>
            <w:tcW w:w="2131" w:type="dxa"/>
            <w:vAlign w:val="bottom"/>
          </w:tcPr>
          <w:p w14:paraId="4BDCB4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Бројеви, датуми</w:t>
            </w:r>
          </w:p>
        </w:tc>
      </w:tr>
      <w:tr w14:paraId="63AA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180A50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031157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BFEB0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7. 11. 2025.</w:t>
            </w:r>
          </w:p>
        </w:tc>
        <w:tc>
          <w:tcPr>
            <w:tcW w:w="2131" w:type="dxa"/>
            <w:vAlign w:val="bottom"/>
          </w:tcPr>
          <w:p w14:paraId="6EDB7E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Мерење дужине</w:t>
            </w:r>
          </w:p>
        </w:tc>
      </w:tr>
      <w:tr w14:paraId="40ADC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67A7E2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Ликовна култура - II разред основне школе</w:t>
            </w:r>
          </w:p>
        </w:tc>
        <w:tc>
          <w:tcPr>
            <w:tcW w:w="2130" w:type="dxa"/>
            <w:vAlign w:val="bottom"/>
          </w:tcPr>
          <w:p w14:paraId="31E04A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0CCE1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12. 11. 2025.</w:t>
            </w:r>
          </w:p>
        </w:tc>
        <w:tc>
          <w:tcPr>
            <w:tcW w:w="2131" w:type="dxa"/>
            <w:vAlign w:val="bottom"/>
          </w:tcPr>
          <w:p w14:paraId="7170DE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Позориште сенки</w:t>
            </w:r>
          </w:p>
        </w:tc>
      </w:tr>
      <w:tr w14:paraId="5D981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455176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Ликовна култура - IV разред основне школе</w:t>
            </w:r>
          </w:p>
        </w:tc>
        <w:tc>
          <w:tcPr>
            <w:tcW w:w="2130" w:type="dxa"/>
            <w:vAlign w:val="bottom"/>
          </w:tcPr>
          <w:p w14:paraId="129FAA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7D2504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12. 11. 2025.</w:t>
            </w:r>
          </w:p>
        </w:tc>
        <w:tc>
          <w:tcPr>
            <w:tcW w:w="2131" w:type="dxa"/>
            <w:vAlign w:val="bottom"/>
          </w:tcPr>
          <w:p w14:paraId="47C03D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Животиње</w:t>
            </w:r>
          </w:p>
        </w:tc>
      </w:tr>
      <w:tr w14:paraId="433E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2AEB5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Физичко и здравствено васпитање - IV разред основне школе</w:t>
            </w:r>
          </w:p>
        </w:tc>
        <w:tc>
          <w:tcPr>
            <w:tcW w:w="2130" w:type="dxa"/>
            <w:vAlign w:val="bottom"/>
          </w:tcPr>
          <w:p w14:paraId="45086D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5F68CD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14. 11. 2025.</w:t>
            </w:r>
          </w:p>
        </w:tc>
        <w:tc>
          <w:tcPr>
            <w:tcW w:w="2131" w:type="dxa"/>
            <w:vAlign w:val="bottom"/>
          </w:tcPr>
          <w:p w14:paraId="3CED0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Колут напред и колут назад</w:t>
            </w:r>
          </w:p>
        </w:tc>
      </w:tr>
      <w:tr w14:paraId="2004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1DAC21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Дигитални свет - IV разред основне школе</w:t>
            </w:r>
          </w:p>
        </w:tc>
        <w:tc>
          <w:tcPr>
            <w:tcW w:w="2130" w:type="dxa"/>
            <w:vAlign w:val="bottom"/>
          </w:tcPr>
          <w:p w14:paraId="2D0670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76F7DF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17. 11. 2025.</w:t>
            </w:r>
          </w:p>
        </w:tc>
        <w:tc>
          <w:tcPr>
            <w:tcW w:w="2131" w:type="dxa"/>
            <w:vAlign w:val="bottom"/>
          </w:tcPr>
          <w:p w14:paraId="2F5089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Историјска разгледница</w:t>
            </w:r>
          </w:p>
        </w:tc>
      </w:tr>
      <w:tr w14:paraId="2BFEC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4361AC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Физичко и здравствено васпитање - II разред основне школе</w:t>
            </w:r>
          </w:p>
        </w:tc>
        <w:tc>
          <w:tcPr>
            <w:tcW w:w="2130" w:type="dxa"/>
            <w:vAlign w:val="bottom"/>
          </w:tcPr>
          <w:p w14:paraId="5A2CB5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0D5FFE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19. 11. 2025.</w:t>
            </w:r>
          </w:p>
        </w:tc>
        <w:tc>
          <w:tcPr>
            <w:tcW w:w="2131" w:type="dxa"/>
            <w:vAlign w:val="bottom"/>
          </w:tcPr>
          <w:p w14:paraId="06AC99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Прескакање кратке вијаче</w:t>
            </w:r>
          </w:p>
        </w:tc>
      </w:tr>
      <w:tr w14:paraId="7A4F7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53138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II разред основне школе</w:t>
            </w:r>
          </w:p>
        </w:tc>
        <w:tc>
          <w:tcPr>
            <w:tcW w:w="2130" w:type="dxa"/>
            <w:vAlign w:val="bottom"/>
          </w:tcPr>
          <w:p w14:paraId="2541E0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FBF04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27. 11. 2025.</w:t>
            </w:r>
          </w:p>
        </w:tc>
        <w:tc>
          <w:tcPr>
            <w:tcW w:w="2131" w:type="dxa"/>
            <w:vAlign w:val="bottom"/>
          </w:tcPr>
          <w:p w14:paraId="5B6AFB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Култура живљења</w:t>
            </w:r>
          </w:p>
        </w:tc>
      </w:tr>
      <w:tr w14:paraId="28AB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59D57C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IV разред основне школе</w:t>
            </w:r>
          </w:p>
        </w:tc>
        <w:tc>
          <w:tcPr>
            <w:tcW w:w="2130" w:type="dxa"/>
            <w:vAlign w:val="bottom"/>
          </w:tcPr>
          <w:p w14:paraId="70287E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532EA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1. 12. 2025.</w:t>
            </w:r>
          </w:p>
        </w:tc>
        <w:tc>
          <w:tcPr>
            <w:tcW w:w="2131" w:type="dxa"/>
            <w:vAlign w:val="bottom"/>
          </w:tcPr>
          <w:p w14:paraId="54702D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Шта смо научили из граматике</w:t>
            </w:r>
          </w:p>
        </w:tc>
      </w:tr>
      <w:tr w14:paraId="4BF3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696210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03EF6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C6E30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3. 12. 2025.</w:t>
            </w:r>
          </w:p>
        </w:tc>
        <w:tc>
          <w:tcPr>
            <w:tcW w:w="2131" w:type="dxa"/>
            <w:vAlign w:val="bottom"/>
          </w:tcPr>
          <w:p w14:paraId="076B8B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Множење у скупу N и скупу No</w:t>
            </w:r>
          </w:p>
        </w:tc>
      </w:tr>
      <w:tr w14:paraId="6472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6406DB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Физичко и здравствено васпитање - II разред основне школе</w:t>
            </w:r>
          </w:p>
        </w:tc>
        <w:tc>
          <w:tcPr>
            <w:tcW w:w="2130" w:type="dxa"/>
            <w:vAlign w:val="bottom"/>
          </w:tcPr>
          <w:p w14:paraId="0D76F6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76D954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12. 12. 2025.</w:t>
            </w:r>
          </w:p>
        </w:tc>
        <w:tc>
          <w:tcPr>
            <w:tcW w:w="2131" w:type="dxa"/>
            <w:vAlign w:val="bottom"/>
          </w:tcPr>
          <w:p w14:paraId="7EA6E6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Игре с вођењем и додавањем лопте и гађање у циљ</w:t>
            </w:r>
          </w:p>
        </w:tc>
      </w:tr>
      <w:tr w14:paraId="721E7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030C04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Дигитални свет - II разред основне школе</w:t>
            </w:r>
          </w:p>
        </w:tc>
        <w:tc>
          <w:tcPr>
            <w:tcW w:w="2130" w:type="dxa"/>
            <w:vAlign w:val="bottom"/>
          </w:tcPr>
          <w:p w14:paraId="1D6F11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3EE9F2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15. 12. 2025.</w:t>
            </w:r>
          </w:p>
        </w:tc>
        <w:tc>
          <w:tcPr>
            <w:tcW w:w="2131" w:type="dxa"/>
            <w:vAlign w:val="bottom"/>
          </w:tcPr>
          <w:p w14:paraId="14503C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Обнављалица - покрени слике</w:t>
            </w:r>
          </w:p>
        </w:tc>
      </w:tr>
      <w:tr w14:paraId="7782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3878D0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Ликовна култура - II разред основне школе</w:t>
            </w:r>
          </w:p>
        </w:tc>
        <w:tc>
          <w:tcPr>
            <w:tcW w:w="2130" w:type="dxa"/>
            <w:vAlign w:val="bottom"/>
          </w:tcPr>
          <w:p w14:paraId="035B0F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257939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16. 12. 2025.</w:t>
            </w:r>
          </w:p>
        </w:tc>
        <w:tc>
          <w:tcPr>
            <w:tcW w:w="2131" w:type="dxa"/>
            <w:vAlign w:val="bottom"/>
          </w:tcPr>
          <w:p w14:paraId="154C56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Кретање и простор; ухвати тренутак (олуја)</w:t>
            </w:r>
          </w:p>
        </w:tc>
      </w:tr>
      <w:tr w14:paraId="1010F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C45A2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IV разред основне школе</w:t>
            </w:r>
          </w:p>
        </w:tc>
        <w:tc>
          <w:tcPr>
            <w:tcW w:w="2130" w:type="dxa"/>
            <w:vAlign w:val="bottom"/>
          </w:tcPr>
          <w:p w14:paraId="15061A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65342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16. 12. 2025.</w:t>
            </w:r>
          </w:p>
        </w:tc>
        <w:tc>
          <w:tcPr>
            <w:tcW w:w="2131" w:type="dxa"/>
            <w:vAlign w:val="bottom"/>
          </w:tcPr>
          <w:p w14:paraId="5ED8EE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Први писмени задатак</w:t>
            </w:r>
          </w:p>
        </w:tc>
      </w:tr>
      <w:tr w14:paraId="57BEB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0D768F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4D5B0D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8D57A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18. 12. 2025.</w:t>
            </w:r>
          </w:p>
        </w:tc>
        <w:tc>
          <w:tcPr>
            <w:tcW w:w="2131" w:type="dxa"/>
            <w:vAlign w:val="bottom"/>
          </w:tcPr>
          <w:p w14:paraId="1AC8C1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штампана слова латинице</w:t>
            </w:r>
          </w:p>
        </w:tc>
      </w:tr>
      <w:tr w14:paraId="654B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027B18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II разред основне школе</w:t>
            </w:r>
          </w:p>
        </w:tc>
        <w:tc>
          <w:tcPr>
            <w:tcW w:w="2130" w:type="dxa"/>
            <w:vAlign w:val="bottom"/>
          </w:tcPr>
          <w:p w14:paraId="1A735F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56D4D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25. 12. 2025.</w:t>
            </w:r>
          </w:p>
        </w:tc>
        <w:tc>
          <w:tcPr>
            <w:tcW w:w="2131" w:type="dxa"/>
            <w:vAlign w:val="bottom"/>
          </w:tcPr>
          <w:p w14:paraId="336FC1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Човек ствара</w:t>
            </w:r>
          </w:p>
        </w:tc>
      </w:tr>
      <w:tr w14:paraId="653F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508F23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49711F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писмени задатак</w:t>
            </w:r>
          </w:p>
        </w:tc>
        <w:tc>
          <w:tcPr>
            <w:tcW w:w="2131" w:type="dxa"/>
            <w:vAlign w:val="bottom"/>
          </w:tcPr>
          <w:p w14:paraId="67F92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28. 1. 2026.</w:t>
            </w:r>
          </w:p>
        </w:tc>
        <w:tc>
          <w:tcPr>
            <w:tcW w:w="2131" w:type="dxa"/>
            <w:vAlign w:val="bottom"/>
          </w:tcPr>
          <w:p w14:paraId="3D7D39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Други писмени задатак из Математике</w:t>
            </w:r>
          </w:p>
        </w:tc>
      </w:tr>
      <w:tr w14:paraId="6D546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61847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5894E6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4FC9B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29. 1. 2026.</w:t>
            </w:r>
          </w:p>
        </w:tc>
        <w:tc>
          <w:tcPr>
            <w:tcW w:w="2131" w:type="dxa"/>
            <w:vAlign w:val="bottom"/>
          </w:tcPr>
          <w:p w14:paraId="4B9948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Тачка, дуж, права, полуправа. Дужина изломљене линије</w:t>
            </w:r>
          </w:p>
        </w:tc>
      </w:tr>
      <w:tr w14:paraId="3EA38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F5DCF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60DC0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66DD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3. 3. 2026.</w:t>
            </w:r>
          </w:p>
        </w:tc>
        <w:tc>
          <w:tcPr>
            <w:tcW w:w="2131" w:type="dxa"/>
            <w:vAlign w:val="bottom"/>
          </w:tcPr>
          <w:p w14:paraId="530108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Глаголи - провера знања</w:t>
            </w:r>
          </w:p>
        </w:tc>
      </w:tr>
      <w:tr w14:paraId="2E849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1B5268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2A6D93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4AF6A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6. 3. 2026.</w:t>
            </w:r>
          </w:p>
        </w:tc>
        <w:tc>
          <w:tcPr>
            <w:tcW w:w="2131" w:type="dxa"/>
            <w:vAlign w:val="bottom"/>
          </w:tcPr>
          <w:p w14:paraId="67FD88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Површина квадра и коцке</w:t>
            </w:r>
          </w:p>
        </w:tc>
      </w:tr>
      <w:tr w14:paraId="3F14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6417ED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Свет око нас - II разред основне школе</w:t>
            </w:r>
          </w:p>
        </w:tc>
        <w:tc>
          <w:tcPr>
            <w:tcW w:w="2130" w:type="dxa"/>
            <w:vAlign w:val="bottom"/>
          </w:tcPr>
          <w:p w14:paraId="06430E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CFC53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12. 3. 2026.</w:t>
            </w:r>
          </w:p>
        </w:tc>
        <w:tc>
          <w:tcPr>
            <w:tcW w:w="2131" w:type="dxa"/>
            <w:vAlign w:val="bottom"/>
          </w:tcPr>
          <w:p w14:paraId="72B1FA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Кретање и мерење времена</w:t>
            </w:r>
          </w:p>
        </w:tc>
      </w:tr>
      <w:tr w14:paraId="392E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4F0285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6BCFBA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731B2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19. 3. 2026.</w:t>
            </w:r>
          </w:p>
        </w:tc>
        <w:tc>
          <w:tcPr>
            <w:tcW w:w="2131" w:type="dxa"/>
            <w:vAlign w:val="bottom"/>
          </w:tcPr>
          <w:p w14:paraId="7F06A1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Реченице по значењу и облику</w:t>
            </w:r>
          </w:p>
        </w:tc>
      </w:tr>
      <w:tr w14:paraId="766CE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78CAB9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 - IV разред основне школе</w:t>
            </w:r>
          </w:p>
        </w:tc>
        <w:tc>
          <w:tcPr>
            <w:tcW w:w="2130" w:type="dxa"/>
            <w:vAlign w:val="bottom"/>
          </w:tcPr>
          <w:p w14:paraId="2F3721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561C6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24. 3. 2026.</w:t>
            </w:r>
          </w:p>
        </w:tc>
        <w:tc>
          <w:tcPr>
            <w:tcW w:w="2131" w:type="dxa"/>
            <w:vAlign w:val="bottom"/>
          </w:tcPr>
          <w:p w14:paraId="24BAAC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Материјали и њихова својства</w:t>
            </w:r>
          </w:p>
        </w:tc>
      </w:tr>
      <w:tr w14:paraId="39B1A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3B7182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IV разред основне школе</w:t>
            </w:r>
          </w:p>
        </w:tc>
        <w:tc>
          <w:tcPr>
            <w:tcW w:w="2130" w:type="dxa"/>
            <w:vAlign w:val="bottom"/>
          </w:tcPr>
          <w:p w14:paraId="631997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32780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31. 3. 2026.</w:t>
            </w:r>
          </w:p>
        </w:tc>
        <w:tc>
          <w:tcPr>
            <w:tcW w:w="2131" w:type="dxa"/>
            <w:vAlign w:val="bottom"/>
          </w:tcPr>
          <w:p w14:paraId="5655EA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Шта смо научили из граматике и правописа</w:t>
            </w:r>
          </w:p>
        </w:tc>
      </w:tr>
      <w:tr w14:paraId="389E9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63BF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0E5003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12463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31. 3. 2026.</w:t>
            </w:r>
          </w:p>
        </w:tc>
        <w:tc>
          <w:tcPr>
            <w:tcW w:w="2131" w:type="dxa"/>
            <w:vAlign w:val="bottom"/>
          </w:tcPr>
          <w:p w14:paraId="2CFA6B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Једначине</w:t>
            </w:r>
          </w:p>
        </w:tc>
      </w:tr>
      <w:tr w14:paraId="6B9D9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08658D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791876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писмени задатак</w:t>
            </w:r>
          </w:p>
        </w:tc>
        <w:tc>
          <w:tcPr>
            <w:tcW w:w="2131" w:type="dxa"/>
            <w:vAlign w:val="bottom"/>
          </w:tcPr>
          <w:p w14:paraId="653FD3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3. 4. 2026.</w:t>
            </w:r>
          </w:p>
        </w:tc>
        <w:tc>
          <w:tcPr>
            <w:tcW w:w="2131" w:type="dxa"/>
            <w:vAlign w:val="bottom"/>
          </w:tcPr>
          <w:p w14:paraId="1F9382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Трећи писмени задатак</w:t>
            </w:r>
          </w:p>
        </w:tc>
      </w:tr>
      <w:tr w14:paraId="3E32C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5B9B9D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601736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D0CDF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9. 4. 2026.</w:t>
            </w:r>
          </w:p>
        </w:tc>
        <w:tc>
          <w:tcPr>
            <w:tcW w:w="2131" w:type="dxa"/>
            <w:vAlign w:val="bottom"/>
          </w:tcPr>
          <w:p w14:paraId="00C93E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Скраћенице, две тачке и запета у набрајању</w:t>
            </w:r>
          </w:p>
        </w:tc>
      </w:tr>
      <w:tr w14:paraId="743E0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202981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06831B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CBCF3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21. 4. 2026.</w:t>
            </w:r>
          </w:p>
        </w:tc>
        <w:tc>
          <w:tcPr>
            <w:tcW w:w="2131" w:type="dxa"/>
            <w:vAlign w:val="bottom"/>
          </w:tcPr>
          <w:p w14:paraId="08A719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Геометријске фигуре</w:t>
            </w:r>
          </w:p>
        </w:tc>
      </w:tr>
      <w:tr w14:paraId="606D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04166A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4A5BB7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E2D8E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27. 4. 2026.</w:t>
            </w:r>
          </w:p>
        </w:tc>
        <w:tc>
          <w:tcPr>
            <w:tcW w:w="2131" w:type="dxa"/>
            <w:vAlign w:val="bottom"/>
          </w:tcPr>
          <w:p w14:paraId="5C5F49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Неједначине</w:t>
            </w:r>
          </w:p>
        </w:tc>
      </w:tr>
      <w:tr w14:paraId="5528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5853E3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724F16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44455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12. 5. 2026.</w:t>
            </w:r>
          </w:p>
        </w:tc>
        <w:tc>
          <w:tcPr>
            <w:tcW w:w="2131" w:type="dxa"/>
            <w:vAlign w:val="bottom"/>
          </w:tcPr>
          <w:p w14:paraId="280FE8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Разломци</w:t>
            </w:r>
          </w:p>
        </w:tc>
      </w:tr>
      <w:tr w14:paraId="0EBE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37280E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60C7F5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9A42A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18. 5. 2026.</w:t>
            </w:r>
          </w:p>
        </w:tc>
        <w:tc>
          <w:tcPr>
            <w:tcW w:w="2131" w:type="dxa"/>
            <w:vAlign w:val="bottom"/>
          </w:tcPr>
          <w:p w14:paraId="490A03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књижевност</w:t>
            </w:r>
          </w:p>
        </w:tc>
      </w:tr>
      <w:tr w14:paraId="7FA3B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38547D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IV разред основне школе</w:t>
            </w:r>
          </w:p>
        </w:tc>
        <w:tc>
          <w:tcPr>
            <w:tcW w:w="2130" w:type="dxa"/>
            <w:vAlign w:val="bottom"/>
          </w:tcPr>
          <w:p w14:paraId="049B7E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1F6AB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20. 5. 2026.</w:t>
            </w:r>
          </w:p>
        </w:tc>
        <w:tc>
          <w:tcPr>
            <w:tcW w:w="2131" w:type="dxa"/>
            <w:vAlign w:val="bottom"/>
          </w:tcPr>
          <w:p w14:paraId="2C35CC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 - врсте речи, реченични чланови, служба речи, правопис, књижевне врсте, језички изрази</w:t>
            </w:r>
          </w:p>
        </w:tc>
      </w:tr>
      <w:tr w14:paraId="04A6A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35BFE8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69D8A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5AC675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26. 5. 2026.</w:t>
            </w:r>
          </w:p>
        </w:tc>
        <w:tc>
          <w:tcPr>
            <w:tcW w:w="2131" w:type="dxa"/>
            <w:vAlign w:val="bottom"/>
          </w:tcPr>
          <w:p w14:paraId="10F52C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Разломци. Децимални запис броја</w:t>
            </w:r>
          </w:p>
        </w:tc>
      </w:tr>
      <w:tr w14:paraId="7D14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6CC0E7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2893F9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9B97F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1. 6. 2026.</w:t>
            </w:r>
          </w:p>
        </w:tc>
        <w:tc>
          <w:tcPr>
            <w:tcW w:w="2131" w:type="dxa"/>
            <w:vAlign w:val="bottom"/>
          </w:tcPr>
          <w:p w14:paraId="0A6F9D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Изрази</w:t>
            </w:r>
          </w:p>
        </w:tc>
      </w:tr>
      <w:tr w14:paraId="6A5D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5450E7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IV разред основне школе</w:t>
            </w:r>
          </w:p>
        </w:tc>
        <w:tc>
          <w:tcPr>
            <w:tcW w:w="2130" w:type="dxa"/>
            <w:vAlign w:val="bottom"/>
          </w:tcPr>
          <w:p w14:paraId="285E13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писмени задатак</w:t>
            </w:r>
          </w:p>
        </w:tc>
        <w:tc>
          <w:tcPr>
            <w:tcW w:w="2131" w:type="dxa"/>
            <w:vAlign w:val="bottom"/>
          </w:tcPr>
          <w:p w14:paraId="77F462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4. 6. 2026.</w:t>
            </w:r>
          </w:p>
        </w:tc>
        <w:tc>
          <w:tcPr>
            <w:tcW w:w="2131" w:type="dxa"/>
            <w:vAlign w:val="bottom"/>
          </w:tcPr>
          <w:p w14:paraId="3D6D32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Други писмени задатак</w:t>
            </w:r>
          </w:p>
        </w:tc>
      </w:tr>
      <w:tr w14:paraId="1EA1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10A128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 - II разред основне школе</w:t>
            </w:r>
          </w:p>
        </w:tc>
        <w:tc>
          <w:tcPr>
            <w:tcW w:w="2130" w:type="dxa"/>
            <w:vAlign w:val="bottom"/>
          </w:tcPr>
          <w:p w14:paraId="0C0C5B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54DFA2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8. 6. 2026.</w:t>
            </w:r>
          </w:p>
        </w:tc>
        <w:tc>
          <w:tcPr>
            <w:tcW w:w="2131" w:type="dxa"/>
            <w:vAlign w:val="bottom"/>
          </w:tcPr>
          <w:p w14:paraId="1F12E4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Годишњи тест</w:t>
            </w:r>
          </w:p>
        </w:tc>
      </w:tr>
      <w:tr w14:paraId="2699B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50A0BB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II разред основне школе</w:t>
            </w:r>
          </w:p>
        </w:tc>
        <w:tc>
          <w:tcPr>
            <w:tcW w:w="2130" w:type="dxa"/>
            <w:vAlign w:val="bottom"/>
          </w:tcPr>
          <w:p w14:paraId="008EF0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429C7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10. 6. 2026.</w:t>
            </w:r>
          </w:p>
        </w:tc>
        <w:tc>
          <w:tcPr>
            <w:tcW w:w="2131" w:type="dxa"/>
            <w:vAlign w:val="bottom"/>
          </w:tcPr>
          <w:p w14:paraId="51B8C6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Мерење времена</w:t>
            </w:r>
          </w:p>
        </w:tc>
      </w:tr>
      <w:tr w14:paraId="2C690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shd w:val="clear"/>
            <w:vAlign w:val="bottom"/>
          </w:tcPr>
          <w:p w14:paraId="7D9F26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 - IV разред основне школе</w:t>
            </w:r>
          </w:p>
        </w:tc>
        <w:tc>
          <w:tcPr>
            <w:tcW w:w="2130" w:type="dxa"/>
            <w:vAlign w:val="bottom"/>
          </w:tcPr>
          <w:p w14:paraId="59A449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писмени задатак</w:t>
            </w:r>
          </w:p>
        </w:tc>
        <w:tc>
          <w:tcPr>
            <w:tcW w:w="2131" w:type="dxa"/>
            <w:vAlign w:val="bottom"/>
          </w:tcPr>
          <w:p w14:paraId="44BFC8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10. 6. 2026.</w:t>
            </w:r>
          </w:p>
        </w:tc>
        <w:tc>
          <w:tcPr>
            <w:tcW w:w="2131" w:type="dxa"/>
            <w:vAlign w:val="bottom"/>
          </w:tcPr>
          <w:p w14:paraId="7BC1F3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b/>
                <w:bCs/>
                <w:i/>
                <w:iCs/>
                <w:vertAlign w:val="baseli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Четврти писмени задатак</w:t>
            </w:r>
          </w:p>
        </w:tc>
      </w:tr>
      <w:bookmarkEnd w:id="0"/>
    </w:tbl>
    <w:p w14:paraId="13793744">
      <w:pPr>
        <w:jc w:val="center"/>
        <w:rPr>
          <w:b/>
          <w:bCs/>
          <w:i/>
          <w:iCs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C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314C7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712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1D8C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5D5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qFormat="1"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  <w:rPr>
      <w:rFonts w:ascii="Calibri" w:hAnsi="Calibri" w:eastAsia="Calibr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2026-06-24T12:44:00Z</dcterms:created>
  <dc:creator>Aleksandra Ljubic</dc:creator>
  <cp:lastModifiedBy>Aleksandra Ljubic</cp:lastModifiedBy>
  <dcterms:modified xsi:type="dcterms:W3CDTF">2026-06-24T12:47:50Z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900E4C43DC4D4913B049DC2A61CDBB8C_11</vt:lpwstr>
  </property>
</Properties>
</file>